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5d4aa6" w14:textId="f5d4a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29 сентября 2023 года № 300. Зарегистрирован в Министерстве юстиции Республики Казахстан 3 октября 2023 года № 33498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2023 года № 300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12 января 2022 года № 4 "Об утверждении Правил оценки особых образовательных потребностей" (зарегистрирован в Реестре государственной регистрации нормативных правовых актов под № 26618) следующие изменения: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особых образовательных потребностей, утвержденных указанным приказом: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оценки особых образовательных потребностей (далее – Правила) разработаны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подпунктом 32)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определяет порядок оценки особых образовательных потребностей.";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9 изложить в следующей редакции: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"10) услуге индивидуального помощника для детей с инвалидностью, имеющих затруднения в передвижении, предоставляемом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под № 32922).";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Основанием для удовлетворения выявленных образовательных потребностей детей первой группы является заключение и рекомендации ПМПК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31 августа 2022 года № 385 "Об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послесреднего образования, 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 (зарегистрирован в Реестре государственной регистрации нормативных правовых актов под № 29329), решение службы психолого-педагогического сопровождения и (или) педагогического совета организации образования.".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12 января 2022 года № 6 "Об утверждении Правил психолого-педагогического сопровождения в организациях образования" (зарегистрирован в Реестре государственной регистрации нормативных правовых актов под № 26513) следующие изменения: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психолого-педагогического сопровождения в организациях дошкольного, среднего, технического и профессионального, послесреднего образования, дополнительного образования";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психолого-педагогического сопровождения в организациях дошкольного, среднего, технического и профессионального, послесреднего образования, дополнительного образования согласно приложению к настоящему приказу.";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психолого-педагогического сопровождения в организациях образования, утвержденных указанным приказом: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психолого-педагогического сопровождения в организациях дошкольного, среднего, технического и профессионального, послесреднего образования, дополнительного образования";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психолого-педагогического сопровождения в организациях дошкольного, среднего, технического и профессионального, послесреднего образования, дополнительного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организации психолого-педагогического сопровождения в организациях дошкольного, среднего, технического и профессионального, послесреднего образования, дополнительного образования (далее – организации образования)."; 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</w:t>
      </w:r>
    </w:p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"7) использование технических вспомогательных (компенсаторных) средств и специальных средств передвижения для обучающихся с ограниченными возможностями (нарушениями опорно-двигательного аппарата, слуха, зрения, речи), полученные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30 июня 2023 года № 284 "Об утверждении Классификатора технических вспомогательных (компенсаторных) средств, специальных средств передвижения и услуг, предоставляемых лицам с инвалидностью" (зарегистрирован в Реестре государственной регистрации нормативных правовых актов под № 32984). Организации образования для создания специальных условий приобретают и используют технические вспомогательные (компенсаторные) средства и специальные средства передвижения, развивающее оборудование в соответствии с приказом Министра образования и науки Республики Казахстан от 22 января 2016 года № 70 "Об утверждении норм оснащения оборудованием и мебелью организаций дошкольного, среднего образования, а также специальных организаций образования" (зарегистрирован в в Реестре государственной регистрации нормативных правовых актов под № 13272);";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Продолжительность индивидуального, подгруппового и группового занятия в дошкольной организации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29031) к продолжительности организованной учебной деятельности для каждой возрастной группы детей с особыми образовательными потребностями и в организации среднего образования – составляет 45 минут.". 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29 декабря 2022 года № 532 "Об утверждении Правил размещения государственного образовательного заказа на специальную психолого-педагогическую поддержку детей с ограниченными возможностями" (зарегистрирован в Реестре государственной регистрации нормативных правовых актов под № 31505) следующие изменения: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5"/>
    <w:bookmarkStart w:name="z4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государственного образовательного заказа на специальную психолого-педагогическую поддержку детей с ограниченными возможностями, утвержденных указанным приказом: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размещения государственного образовательного заказа на специальную психолого-педагогическую поддержку детей с ограниченными возможностями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(далее – Закон) и определяют размещение государственного образовательного заказа на специальную психолого-педагогическую поддержку детей с ограниченными возможностями (далее – государственный заказ).".</w:t>
      </w:r>
    </w:p>
    <w:bookmarkEnd w:id="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